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71299B81" w:rsidR="00955877" w:rsidRPr="00D46C9D" w:rsidRDefault="00955877" w:rsidP="00D46C9D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46C9D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D46C9D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D46C9D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hyperlink r:id="rId7" w:history="1">
        <w:r w:rsidR="00402BCB" w:rsidRPr="00402BCB">
          <w:rPr>
            <w:rStyle w:val="a4"/>
            <w:rFonts w:ascii="Times New Roman" w:eastAsia="Times New Roman" w:hAnsi="Times New Roman"/>
            <w:color w:val="auto"/>
            <w:kern w:val="36"/>
            <w:sz w:val="24"/>
            <w:szCs w:val="24"/>
            <w:u w:val="none"/>
            <w:lang w:eastAsia="uk-UA"/>
          </w:rPr>
          <w:t>Крупа горохова фасована</w:t>
        </w:r>
      </w:hyperlink>
      <w:r w:rsidRPr="00D46C9D">
        <w:rPr>
          <w:rFonts w:ascii="Times New Roman" w:eastAsia="Times New Roman" w:hAnsi="Times New Roman" w:cs="Arial"/>
          <w:color w:val="000000"/>
          <w:sz w:val="23"/>
          <w:szCs w:val="23"/>
          <w:lang w:eastAsia="ar-SA"/>
        </w:rPr>
        <w:t>,</w:t>
      </w:r>
      <w:r w:rsidRPr="00D46C9D">
        <w:rPr>
          <w:rFonts w:ascii="Times New Roman" w:hAnsi="Times New Roman"/>
          <w:bCs/>
          <w:sz w:val="24"/>
          <w:szCs w:val="24"/>
        </w:rPr>
        <w:t xml:space="preserve"> </w:t>
      </w:r>
      <w:r w:rsidRPr="00D46C9D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D46C9D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402BCB" w:rsidRPr="00402BCB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03210000-6 Зернові культури та картопля</w:t>
      </w:r>
      <w:r w:rsidRPr="00D46C9D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2CA6D253" w14:textId="77777777" w:rsidR="00D46C9D" w:rsidRPr="00D46C9D" w:rsidRDefault="00D46C9D" w:rsidP="00D46C9D">
      <w:pPr>
        <w:pStyle w:val="a8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D46C9D">
        <w:rPr>
          <w:rFonts w:ascii="Times New Roman" w:hAnsi="Times New Roman"/>
          <w:b/>
          <w:sz w:val="24"/>
          <w:szCs w:val="24"/>
        </w:rPr>
        <w:t xml:space="preserve">Вид процедури закупівлі: </w:t>
      </w:r>
      <w:r w:rsidRPr="00D46C9D">
        <w:rPr>
          <w:rFonts w:ascii="Times New Roman" w:hAnsi="Times New Roman"/>
          <w:sz w:val="24"/>
          <w:szCs w:val="24"/>
        </w:rPr>
        <w:t>Запит пропозицій постачальників (Запит ціни пропозиції)</w:t>
      </w:r>
    </w:p>
    <w:p w14:paraId="5C296A16" w14:textId="417B7074" w:rsidR="001267B4" w:rsidRPr="00D46C9D" w:rsidRDefault="00955877" w:rsidP="00402BCB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46C9D">
        <w:rPr>
          <w:rFonts w:ascii="Times New Roman" w:hAnsi="Times New Roman"/>
          <w:b/>
          <w:sz w:val="24"/>
          <w:szCs w:val="24"/>
        </w:rPr>
        <w:t>Ідентифікатор процедури закупівлі:</w:t>
      </w:r>
      <w:r w:rsidR="001267B4" w:rsidRPr="00D46C9D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402BCB" w:rsidRPr="00402BCB">
        <w:rPr>
          <w:rFonts w:ascii="Times New Roman" w:hAnsi="Times New Roman"/>
          <w:sz w:val="24"/>
          <w:szCs w:val="24"/>
        </w:rPr>
        <w:t>UA-2026-03-04-003143-a</w:t>
      </w:r>
    </w:p>
    <w:p w14:paraId="7C67F461" w14:textId="12796C39" w:rsidR="00955877" w:rsidRPr="00D46C9D" w:rsidRDefault="00955877" w:rsidP="00D46C9D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46C9D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D46C9D">
        <w:rPr>
          <w:rFonts w:ascii="Times New Roman" w:hAnsi="Times New Roman"/>
          <w:sz w:val="24"/>
          <w:szCs w:val="24"/>
        </w:rPr>
        <w:t xml:space="preserve"> </w:t>
      </w:r>
      <w:r w:rsidR="00402BCB">
        <w:rPr>
          <w:rFonts w:ascii="Times New Roman" w:hAnsi="Times New Roman"/>
          <w:sz w:val="24"/>
          <w:szCs w:val="24"/>
          <w:lang w:val="ru-RU"/>
        </w:rPr>
        <w:t>9 600</w:t>
      </w:r>
      <w:bookmarkStart w:id="0" w:name="_GoBack"/>
      <w:bookmarkEnd w:id="0"/>
      <w:r w:rsidRPr="00D46C9D">
        <w:rPr>
          <w:rFonts w:ascii="Times New Roman" w:hAnsi="Times New Roman"/>
          <w:sz w:val="24"/>
          <w:szCs w:val="24"/>
          <w:lang w:val="ru-RU"/>
        </w:rPr>
        <w:t>,00</w:t>
      </w:r>
      <w:r w:rsidRPr="00D46C9D">
        <w:rPr>
          <w:rFonts w:ascii="Times New Roman" w:hAnsi="Times New Roman"/>
          <w:sz w:val="24"/>
          <w:szCs w:val="24"/>
        </w:rPr>
        <w:t xml:space="preserve"> </w:t>
      </w:r>
      <w:r w:rsidRPr="00D46C9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14:paraId="1A415969" w14:textId="1FFE827F" w:rsidR="00955877" w:rsidRPr="00D46C9D" w:rsidRDefault="00955877" w:rsidP="00D46C9D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hAnsi="Times New Roman"/>
          <w:bCs/>
          <w:spacing w:val="-7"/>
          <w:sz w:val="24"/>
          <w:szCs w:val="24"/>
        </w:rPr>
      </w:pPr>
      <w:r w:rsidRPr="00D46C9D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Обґрунтування розміру бюджетного призначення:</w:t>
      </w:r>
      <w:r w:rsidRPr="00D46C9D">
        <w:rPr>
          <w:rFonts w:ascii="Times New Roman" w:eastAsia="Times New Roman" w:hAnsi="Times New Roman"/>
          <w:bCs/>
          <w:spacing w:val="-2"/>
          <w:sz w:val="24"/>
          <w:szCs w:val="24"/>
        </w:rPr>
        <w:t xml:space="preserve"> </w:t>
      </w:r>
      <w:r w:rsidRPr="00D46C9D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D46C9D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D46C9D" w:rsidRPr="00D46C9D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D46C9D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38C2BC1F" w14:textId="77777777" w:rsidR="00D46C9D" w:rsidRPr="00D46C9D" w:rsidRDefault="00D46C9D" w:rsidP="00D46C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46C9D">
        <w:rPr>
          <w:rFonts w:ascii="Times New Roman" w:eastAsia="Times New Roman" w:hAnsi="Times New Roman"/>
          <w:b/>
          <w:sz w:val="24"/>
          <w:szCs w:val="24"/>
        </w:rPr>
        <w:t>Обґрунтування очікуваної вартості предмета закупівлі:</w:t>
      </w:r>
    </w:p>
    <w:p w14:paraId="21B7B1BD" w14:textId="77777777" w:rsidR="00D46C9D" w:rsidRPr="00D46C9D" w:rsidRDefault="00D46C9D" w:rsidP="00D46C9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D46C9D">
        <w:rPr>
          <w:rFonts w:ascii="Times New Roman" w:eastAsia="Times New Roman" w:hAnsi="Times New Roman"/>
          <w:sz w:val="24"/>
          <w:szCs w:val="24"/>
        </w:rPr>
        <w:t>Визначення очікуваної вартості  зроблено  методом порівняння ринкових цін відповідно до наказу Міністерства розвитку економіки, торгівлі та сільського господарства України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D46C9D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Pr="00D46C9D">
        <w:rPr>
          <w:rFonts w:ascii="Times New Roman" w:eastAsia="Times New Roman" w:hAnsi="Times New Roman"/>
          <w:sz w:val="24"/>
          <w:szCs w:val="24"/>
        </w:rPr>
        <w:t xml:space="preserve"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закупівлі. </w:t>
      </w:r>
    </w:p>
    <w:p w14:paraId="1F2A71EF" w14:textId="77777777" w:rsidR="00D46C9D" w:rsidRPr="00D46C9D" w:rsidRDefault="00D46C9D" w:rsidP="00D46C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D46C9D">
        <w:rPr>
          <w:rFonts w:ascii="Times New Roman" w:eastAsia="Times New Roman" w:hAnsi="Times New Roman"/>
          <w:b/>
          <w:sz w:val="24"/>
          <w:szCs w:val="24"/>
        </w:rPr>
        <w:t>Обґрунтування обсягів закупівлі:</w:t>
      </w:r>
      <w:r w:rsidRPr="00D46C9D">
        <w:rPr>
          <w:rFonts w:ascii="Times New Roman" w:eastAsia="Times New Roman" w:hAnsi="Times New Roman"/>
          <w:sz w:val="24"/>
          <w:szCs w:val="24"/>
        </w:rPr>
        <w:t xml:space="preserve"> 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D46C9D">
        <w:rPr>
          <w:rFonts w:ascii="Times New Roman" w:eastAsia="Times New Roman" w:hAnsi="Times New Roman"/>
          <w:sz w:val="24"/>
          <w:szCs w:val="24"/>
        </w:rPr>
        <w:t>інтернатних</w:t>
      </w:r>
      <w:proofErr w:type="spellEnd"/>
      <w:r w:rsidRPr="00D46C9D">
        <w:rPr>
          <w:rFonts w:ascii="Times New Roman" w:eastAsia="Times New Roman" w:hAnsi="Times New Roman"/>
          <w:sz w:val="24"/>
          <w:szCs w:val="24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3A61A23C" w14:textId="77777777" w:rsidR="00D46C9D" w:rsidRPr="00D46C9D" w:rsidRDefault="00D46C9D" w:rsidP="00D46C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46C9D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4E99AB6B" w14:textId="77777777" w:rsidR="00D46C9D" w:rsidRPr="00D46C9D" w:rsidRDefault="00D46C9D" w:rsidP="00D46C9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D46C9D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наявної/планової потреби замовника у 2026р.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(ГОСТ/ГСТУ/ДСТУ або ТУ/</w:t>
      </w:r>
      <w:proofErr w:type="spellStart"/>
      <w:r w:rsidRPr="00D46C9D">
        <w:rPr>
          <w:rFonts w:ascii="Times New Roman" w:eastAsia="Times New Roman" w:hAnsi="Times New Roman"/>
          <w:sz w:val="24"/>
          <w:szCs w:val="24"/>
        </w:rPr>
        <w:t>ТУ</w:t>
      </w:r>
      <w:proofErr w:type="spellEnd"/>
      <w:r w:rsidRPr="00D46C9D">
        <w:rPr>
          <w:rFonts w:ascii="Times New Roman" w:eastAsia="Times New Roman" w:hAnsi="Times New Roman"/>
          <w:sz w:val="24"/>
          <w:szCs w:val="24"/>
        </w:rPr>
        <w:t xml:space="preserve"> У виробника, які розроблені на основі діючого ГОСТ/ГСТУ/ДСТУ).</w:t>
      </w:r>
    </w:p>
    <w:p w14:paraId="00000019" w14:textId="6A26F747" w:rsidR="00D37701" w:rsidRPr="00D46C9D" w:rsidRDefault="00D37701" w:rsidP="00D46C9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color w:val="000000"/>
        </w:rPr>
      </w:pPr>
    </w:p>
    <w:sectPr w:rsidR="00D37701" w:rsidRPr="00D46C9D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3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C4EB7"/>
    <w:rsid w:val="000D33CD"/>
    <w:rsid w:val="00111062"/>
    <w:rsid w:val="00122816"/>
    <w:rsid w:val="001267B4"/>
    <w:rsid w:val="001B037C"/>
    <w:rsid w:val="001F7744"/>
    <w:rsid w:val="002006F9"/>
    <w:rsid w:val="0025083F"/>
    <w:rsid w:val="00250B75"/>
    <w:rsid w:val="00291C28"/>
    <w:rsid w:val="0029457C"/>
    <w:rsid w:val="00301121"/>
    <w:rsid w:val="00323B83"/>
    <w:rsid w:val="003B0F34"/>
    <w:rsid w:val="003C12C1"/>
    <w:rsid w:val="003E3F76"/>
    <w:rsid w:val="00402BCB"/>
    <w:rsid w:val="00431614"/>
    <w:rsid w:val="004D2C24"/>
    <w:rsid w:val="005202C3"/>
    <w:rsid w:val="00530FAA"/>
    <w:rsid w:val="00534AF2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70C71"/>
    <w:rsid w:val="007973BB"/>
    <w:rsid w:val="007A4982"/>
    <w:rsid w:val="007B07FE"/>
    <w:rsid w:val="007E4DBF"/>
    <w:rsid w:val="00840060"/>
    <w:rsid w:val="008541BF"/>
    <w:rsid w:val="008E2E6D"/>
    <w:rsid w:val="008E38E6"/>
    <w:rsid w:val="00922DDB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7091E"/>
    <w:rsid w:val="00A93C06"/>
    <w:rsid w:val="00B023C1"/>
    <w:rsid w:val="00B717FE"/>
    <w:rsid w:val="00D058A1"/>
    <w:rsid w:val="00D22CDD"/>
    <w:rsid w:val="00D370F5"/>
    <w:rsid w:val="00D37701"/>
    <w:rsid w:val="00D42C18"/>
    <w:rsid w:val="00D46C9D"/>
    <w:rsid w:val="00DD3FDD"/>
    <w:rsid w:val="00E23B01"/>
    <w:rsid w:val="00EA00DB"/>
    <w:rsid w:val="00F55867"/>
    <w:rsid w:val="00F9371D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y.zakupivli.pro/cabinet/purchases/state_plan/view/375386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1984</Words>
  <Characters>1132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4</cp:revision>
  <cp:lastPrinted>2026-03-04T08:55:00Z</cp:lastPrinted>
  <dcterms:created xsi:type="dcterms:W3CDTF">2025-04-03T10:31:00Z</dcterms:created>
  <dcterms:modified xsi:type="dcterms:W3CDTF">2026-03-04T08:55:00Z</dcterms:modified>
</cp:coreProperties>
</file>