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  <w:bookmarkStart w:id="0" w:name="_GoBack"/>
      <w:bookmarkEnd w:id="0"/>
    </w:p>
    <w:p w14:paraId="4C641610" w14:textId="706F4227" w:rsidR="00955877" w:rsidRPr="00D46C9D" w:rsidRDefault="00955877" w:rsidP="00D46C9D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46C9D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D46C9D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D46C9D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F9371D" w:rsidRPr="00D46C9D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 xml:space="preserve">Крупа гречана, рис </w:t>
      </w:r>
      <w:proofErr w:type="spellStart"/>
      <w:r w:rsidR="00F9371D" w:rsidRPr="00D46C9D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довгозернистий</w:t>
      </w:r>
      <w:proofErr w:type="spellEnd"/>
      <w:r w:rsidR="00F9371D" w:rsidRPr="00D46C9D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, крупа пшоняна, крупа ячна, крупа пшенична, крупа кукурудзяна, крупа перлова</w:t>
      </w:r>
      <w:r w:rsidRPr="00D46C9D">
        <w:rPr>
          <w:rFonts w:ascii="Times New Roman" w:eastAsia="Times New Roman" w:hAnsi="Times New Roman" w:cs="Arial"/>
          <w:color w:val="000000"/>
          <w:sz w:val="23"/>
          <w:szCs w:val="23"/>
          <w:lang w:eastAsia="ar-SA"/>
        </w:rPr>
        <w:t>,</w:t>
      </w:r>
      <w:r w:rsidRPr="00D46C9D">
        <w:rPr>
          <w:rFonts w:ascii="Times New Roman" w:hAnsi="Times New Roman"/>
          <w:bCs/>
          <w:sz w:val="24"/>
          <w:szCs w:val="24"/>
        </w:rPr>
        <w:t xml:space="preserve"> </w:t>
      </w:r>
      <w:r w:rsidRPr="00D46C9D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D46C9D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F9371D" w:rsidRPr="00D46C9D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15610000-7 Продукція борошномельно-круп'яної промисловості</w:t>
      </w:r>
      <w:r w:rsidRPr="00D46C9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D46C9D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2CA6D253" w14:textId="77777777" w:rsidR="00D46C9D" w:rsidRPr="00D46C9D" w:rsidRDefault="00D46C9D" w:rsidP="00D46C9D">
      <w:pPr>
        <w:pStyle w:val="a8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D46C9D">
        <w:rPr>
          <w:rFonts w:ascii="Times New Roman" w:hAnsi="Times New Roman"/>
          <w:b/>
          <w:sz w:val="24"/>
          <w:szCs w:val="24"/>
        </w:rPr>
        <w:t xml:space="preserve">Вид процедури закупівлі: </w:t>
      </w:r>
      <w:r w:rsidRPr="00D46C9D">
        <w:rPr>
          <w:rFonts w:ascii="Times New Roman" w:hAnsi="Times New Roman"/>
          <w:sz w:val="24"/>
          <w:szCs w:val="24"/>
        </w:rPr>
        <w:t>Запит пропозицій постачальників (Запит ціни пропозиції)</w:t>
      </w:r>
    </w:p>
    <w:p w14:paraId="5C296A16" w14:textId="6FD94DBE" w:rsidR="001267B4" w:rsidRPr="00D46C9D" w:rsidRDefault="00955877" w:rsidP="00D46C9D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46C9D">
        <w:rPr>
          <w:rFonts w:ascii="Times New Roman" w:hAnsi="Times New Roman"/>
          <w:b/>
          <w:sz w:val="24"/>
          <w:szCs w:val="24"/>
        </w:rPr>
        <w:t>Ідентифікатор процедури закупівлі:</w:t>
      </w:r>
      <w:r w:rsidR="001267B4" w:rsidRPr="00D46C9D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D46C9D" w:rsidRPr="00D46C9D">
        <w:rPr>
          <w:rFonts w:ascii="Times New Roman" w:hAnsi="Times New Roman"/>
          <w:sz w:val="24"/>
          <w:szCs w:val="24"/>
        </w:rPr>
        <w:t>UA-2026-01-27-013675-a</w:t>
      </w:r>
    </w:p>
    <w:p w14:paraId="7C67F461" w14:textId="501D94A6" w:rsidR="00955877" w:rsidRPr="00D46C9D" w:rsidRDefault="00955877" w:rsidP="00D46C9D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46C9D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D46C9D">
        <w:rPr>
          <w:rFonts w:ascii="Times New Roman" w:hAnsi="Times New Roman"/>
          <w:sz w:val="24"/>
          <w:szCs w:val="24"/>
        </w:rPr>
        <w:t xml:space="preserve"> </w:t>
      </w:r>
      <w:r w:rsidR="00D46C9D" w:rsidRPr="00D46C9D">
        <w:rPr>
          <w:rFonts w:ascii="Times New Roman" w:hAnsi="Times New Roman"/>
          <w:sz w:val="24"/>
          <w:szCs w:val="24"/>
          <w:lang w:val="ru-RU"/>
        </w:rPr>
        <w:t>70 250</w:t>
      </w:r>
      <w:r w:rsidRPr="00D46C9D">
        <w:rPr>
          <w:rFonts w:ascii="Times New Roman" w:hAnsi="Times New Roman"/>
          <w:sz w:val="24"/>
          <w:szCs w:val="24"/>
          <w:lang w:val="ru-RU"/>
        </w:rPr>
        <w:t>,00</w:t>
      </w:r>
      <w:r w:rsidRPr="00D46C9D">
        <w:rPr>
          <w:rFonts w:ascii="Times New Roman" w:hAnsi="Times New Roman"/>
          <w:sz w:val="24"/>
          <w:szCs w:val="24"/>
        </w:rPr>
        <w:t xml:space="preserve"> </w:t>
      </w:r>
      <w:r w:rsidRPr="00D46C9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1A415969" w14:textId="1FFE827F" w:rsidR="00955877" w:rsidRPr="00D46C9D" w:rsidRDefault="00955877" w:rsidP="00D46C9D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hAnsi="Times New Roman"/>
          <w:bCs/>
          <w:spacing w:val="-7"/>
          <w:sz w:val="24"/>
          <w:szCs w:val="24"/>
        </w:rPr>
      </w:pPr>
      <w:r w:rsidRPr="00D46C9D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Обґрунтування розміру бюджетного призначення:</w:t>
      </w:r>
      <w:r w:rsidRPr="00D46C9D">
        <w:rPr>
          <w:rFonts w:ascii="Times New Roman" w:eastAsia="Times New Roman" w:hAnsi="Times New Roman"/>
          <w:bCs/>
          <w:spacing w:val="-2"/>
          <w:sz w:val="24"/>
          <w:szCs w:val="24"/>
        </w:rPr>
        <w:t xml:space="preserve"> </w:t>
      </w:r>
      <w:r w:rsidRPr="00D46C9D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D46C9D"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38C2BC1F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очікуваної вартості предмета закупівлі:</w:t>
      </w:r>
    </w:p>
    <w:p w14:paraId="21B7B1BD" w14:textId="77777777" w:rsidR="00D46C9D" w:rsidRPr="00D46C9D" w:rsidRDefault="00D46C9D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закупівлі. </w:t>
      </w:r>
    </w:p>
    <w:p w14:paraId="1F2A71EF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обсягів закупівлі:</w:t>
      </w:r>
      <w:r w:rsidRPr="00D46C9D">
        <w:rPr>
          <w:rFonts w:ascii="Times New Roman" w:eastAsia="Times New Roman" w:hAnsi="Times New Roman"/>
          <w:sz w:val="24"/>
          <w:szCs w:val="24"/>
        </w:rPr>
        <w:t xml:space="preserve"> 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3A61A23C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4E99AB6B" w14:textId="77777777" w:rsidR="00D46C9D" w:rsidRPr="00D46C9D" w:rsidRDefault="00D46C9D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наявної/планової потреби замовника у 2026р.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(ГОСТ/ГСТУ/ДСТУ або ТУ/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ТУ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 У виробника, які розроблені на основі діючого ГОСТ/ГСТУ/ДСТУ).</w:t>
      </w:r>
    </w:p>
    <w:p w14:paraId="00000019" w14:textId="6A26F747" w:rsidR="00D37701" w:rsidRPr="00D46C9D" w:rsidRDefault="00D37701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color w:val="000000"/>
        </w:rPr>
      </w:pPr>
    </w:p>
    <w:sectPr w:rsidR="00D37701" w:rsidRPr="00D46C9D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C4EB7"/>
    <w:rsid w:val="000D33CD"/>
    <w:rsid w:val="00111062"/>
    <w:rsid w:val="00122816"/>
    <w:rsid w:val="001267B4"/>
    <w:rsid w:val="001B037C"/>
    <w:rsid w:val="001F7744"/>
    <w:rsid w:val="002006F9"/>
    <w:rsid w:val="0025083F"/>
    <w:rsid w:val="00250B75"/>
    <w:rsid w:val="00291C28"/>
    <w:rsid w:val="0029457C"/>
    <w:rsid w:val="00301121"/>
    <w:rsid w:val="00323B83"/>
    <w:rsid w:val="003B0F34"/>
    <w:rsid w:val="003C12C1"/>
    <w:rsid w:val="003E3F76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73BB"/>
    <w:rsid w:val="007A4982"/>
    <w:rsid w:val="007B07FE"/>
    <w:rsid w:val="007E4DBF"/>
    <w:rsid w:val="00840060"/>
    <w:rsid w:val="008541BF"/>
    <w:rsid w:val="008E2E6D"/>
    <w:rsid w:val="008E38E6"/>
    <w:rsid w:val="00922DDB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7091E"/>
    <w:rsid w:val="00A93C06"/>
    <w:rsid w:val="00B023C1"/>
    <w:rsid w:val="00B717FE"/>
    <w:rsid w:val="00D058A1"/>
    <w:rsid w:val="00D22CDD"/>
    <w:rsid w:val="00D370F5"/>
    <w:rsid w:val="00D37701"/>
    <w:rsid w:val="00D42C18"/>
    <w:rsid w:val="00D46C9D"/>
    <w:rsid w:val="00DD3FDD"/>
    <w:rsid w:val="00E23B01"/>
    <w:rsid w:val="00EA00DB"/>
    <w:rsid w:val="00F55867"/>
    <w:rsid w:val="00F9371D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2000</Words>
  <Characters>1140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3</cp:revision>
  <cp:lastPrinted>2026-01-28T10:20:00Z</cp:lastPrinted>
  <dcterms:created xsi:type="dcterms:W3CDTF">2025-04-03T10:31:00Z</dcterms:created>
  <dcterms:modified xsi:type="dcterms:W3CDTF">2026-01-28T10:25:00Z</dcterms:modified>
</cp:coreProperties>
</file>