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1BCC4A39" w:rsidR="00955877" w:rsidRPr="00974276" w:rsidRDefault="00955877" w:rsidP="00113975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113975" w:rsidRPr="0011397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 xml:space="preserve">Хек с/м, обезголовлений, 300-500г; </w:t>
      </w:r>
      <w:proofErr w:type="spellStart"/>
      <w:r w:rsidR="00113975" w:rsidRPr="0011397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мінтай</w:t>
      </w:r>
      <w:proofErr w:type="spellEnd"/>
      <w:r w:rsidR="00113975" w:rsidRPr="0011397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 xml:space="preserve"> с/м, обезголовлений, 250-500г</w:t>
      </w:r>
      <w:r w:rsidRPr="00A439F0">
        <w:rPr>
          <w:rFonts w:ascii="Times New Roman" w:eastAsia="Times New Roman" w:hAnsi="Times New Roman" w:cs="Arial"/>
          <w:color w:val="000000"/>
          <w:sz w:val="23"/>
          <w:szCs w:val="23"/>
          <w:lang w:eastAsia="ar-SA"/>
        </w:rPr>
        <w:t>,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974276" w:rsidRPr="00974276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15220000-6</w:t>
      </w:r>
      <w:r w:rsidR="00974276" w:rsidRPr="00974276">
        <w:rPr>
          <w:rFonts w:ascii="Times New Roman" w:hAnsi="Times New Roman"/>
          <w:color w:val="777777"/>
          <w:sz w:val="24"/>
          <w:szCs w:val="24"/>
          <w:shd w:val="clear" w:color="auto" w:fill="FDFEFD"/>
        </w:rPr>
        <w:t> - </w:t>
      </w:r>
      <w:r w:rsidR="00974276" w:rsidRPr="00974276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Риба, рибне філе та інше м’ясо риби морожені</w:t>
      </w:r>
      <w:r w:rsidRPr="00974276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77777777" w:rsidR="001267B4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5B433B3C" w:rsidR="001267B4" w:rsidRPr="001267B4" w:rsidRDefault="00955877" w:rsidP="00113975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113975" w:rsidRPr="00113975">
        <w:rPr>
          <w:rFonts w:ascii="Times New Roman" w:hAnsi="Times New Roman"/>
          <w:sz w:val="24"/>
          <w:szCs w:val="24"/>
        </w:rPr>
        <w:t>UA-2026-01-29-010277-a</w:t>
      </w:r>
    </w:p>
    <w:p w14:paraId="7C67F461" w14:textId="1380D5DC" w:rsidR="00955877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113975">
        <w:rPr>
          <w:rFonts w:ascii="Times New Roman" w:hAnsi="Times New Roman"/>
          <w:sz w:val="24"/>
          <w:szCs w:val="24"/>
          <w:lang w:val="ru-RU"/>
        </w:rPr>
        <w:t>654 750</w:t>
      </w:r>
      <w:r w:rsidRPr="001267B4">
        <w:rPr>
          <w:rFonts w:ascii="Times New Roman" w:hAnsi="Times New Roman"/>
          <w:sz w:val="24"/>
          <w:szCs w:val="24"/>
          <w:lang w:val="ru-RU"/>
        </w:rPr>
        <w:t>,00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70B8DDE1" w:rsidR="00955877" w:rsidRDefault="00955877" w:rsidP="00113975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113975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24EB7F05" w14:textId="77777777" w:rsidR="00113975" w:rsidRPr="00113975" w:rsidRDefault="00A93C06" w:rsidP="00113975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955877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95587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13975" w:rsidRPr="00113975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="00113975" w:rsidRPr="00113975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="00113975" w:rsidRPr="00113975">
        <w:rPr>
          <w:rFonts w:ascii="Times New Roman" w:eastAsia="Times New Roman" w:hAnsi="Times New Roman"/>
          <w:sz w:val="24"/>
          <w:szCs w:val="24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</w:t>
      </w:r>
      <w:bookmarkStart w:id="0" w:name="_GoBack"/>
      <w:bookmarkEnd w:id="0"/>
      <w:r w:rsidR="00113975" w:rsidRPr="00113975">
        <w:rPr>
          <w:rFonts w:ascii="Times New Roman" w:eastAsia="Times New Roman" w:hAnsi="Times New Roman"/>
          <w:sz w:val="24"/>
          <w:szCs w:val="24"/>
        </w:rPr>
        <w:t xml:space="preserve">ня закупівлі. </w:t>
      </w:r>
    </w:p>
    <w:p w14:paraId="7974AB1E" w14:textId="0B5B0436" w:rsidR="00113975" w:rsidRPr="00113975" w:rsidRDefault="00113975" w:rsidP="00113975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113975">
        <w:rPr>
          <w:rFonts w:ascii="Times New Roman" w:eastAsia="Times New Roman" w:hAnsi="Times New Roman"/>
          <w:b/>
          <w:sz w:val="24"/>
          <w:szCs w:val="24"/>
        </w:rPr>
        <w:t>Обґрунтування обсягів закупівлі:</w:t>
      </w:r>
      <w:r w:rsidRPr="00113975">
        <w:rPr>
          <w:rFonts w:ascii="Times New Roman" w:eastAsia="Times New Roman" w:hAnsi="Times New Roman"/>
          <w:sz w:val="24"/>
          <w:szCs w:val="24"/>
        </w:rPr>
        <w:t xml:space="preserve"> 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113975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113975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0BD5A8F8" w14:textId="76676F2E" w:rsidR="00113975" w:rsidRPr="00113975" w:rsidRDefault="00113975" w:rsidP="00113975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36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13975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1EBFEA5E" w14:textId="77777777" w:rsidR="00113975" w:rsidRPr="00113975" w:rsidRDefault="00113975" w:rsidP="00113975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113975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або ТУ/</w:t>
      </w:r>
      <w:proofErr w:type="spellStart"/>
      <w:r w:rsidRPr="00113975">
        <w:rPr>
          <w:rFonts w:ascii="Times New Roman" w:eastAsia="Times New Roman" w:hAnsi="Times New Roman"/>
          <w:sz w:val="24"/>
          <w:szCs w:val="24"/>
        </w:rPr>
        <w:t>ТУ</w:t>
      </w:r>
      <w:proofErr w:type="spellEnd"/>
      <w:r w:rsidRPr="00113975">
        <w:rPr>
          <w:rFonts w:ascii="Times New Roman" w:eastAsia="Times New Roman" w:hAnsi="Times New Roman"/>
          <w:sz w:val="24"/>
          <w:szCs w:val="24"/>
        </w:rPr>
        <w:t xml:space="preserve"> У виробника, які розроблені на основі діючого ДСТУ).</w:t>
      </w:r>
    </w:p>
    <w:p w14:paraId="00000019" w14:textId="6F763566" w:rsidR="00D37701" w:rsidRPr="001267B4" w:rsidRDefault="00D37701" w:rsidP="00113975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360"/>
        <w:jc w:val="both"/>
        <w:rPr>
          <w:rFonts w:ascii="Times New Roman" w:eastAsia="Times New Roman" w:hAnsi="Times New Roman"/>
          <w:color w:val="000000"/>
        </w:rPr>
      </w:pPr>
    </w:p>
    <w:sectPr w:rsidR="00D37701" w:rsidRPr="001267B4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D33CD"/>
    <w:rsid w:val="00111062"/>
    <w:rsid w:val="00113975"/>
    <w:rsid w:val="00122816"/>
    <w:rsid w:val="001267B4"/>
    <w:rsid w:val="001F7744"/>
    <w:rsid w:val="002006F9"/>
    <w:rsid w:val="00250B75"/>
    <w:rsid w:val="00291C28"/>
    <w:rsid w:val="0029457C"/>
    <w:rsid w:val="00301121"/>
    <w:rsid w:val="003B0F34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2E6D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93C06"/>
    <w:rsid w:val="00B023C1"/>
    <w:rsid w:val="00B717FE"/>
    <w:rsid w:val="00D058A1"/>
    <w:rsid w:val="00D22CDD"/>
    <w:rsid w:val="00D370F5"/>
    <w:rsid w:val="00D37701"/>
    <w:rsid w:val="00D42C18"/>
    <w:rsid w:val="00DD3FDD"/>
    <w:rsid w:val="00E23B01"/>
    <w:rsid w:val="00EA00DB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1966</Words>
  <Characters>1122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4</cp:revision>
  <cp:lastPrinted>2026-01-30T10:53:00Z</cp:lastPrinted>
  <dcterms:created xsi:type="dcterms:W3CDTF">2023-06-01T13:40:00Z</dcterms:created>
  <dcterms:modified xsi:type="dcterms:W3CDTF">2026-01-30T10:53:00Z</dcterms:modified>
</cp:coreProperties>
</file>