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696FFEBE" w:rsidR="00955877" w:rsidRPr="00974276" w:rsidRDefault="00955877" w:rsidP="00C116C5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C116C5" w:rsidRPr="00C116C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Яйце куряче столове, категорія Вища (L)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C116C5" w:rsidRPr="00C116C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03140000-4 - Продукція тваринництва та супутня продукція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77777777" w:rsidR="001267B4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14:paraId="5C296A16" w14:textId="594A694D" w:rsidR="001267B4" w:rsidRPr="001267B4" w:rsidRDefault="00955877" w:rsidP="00BA0D7D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BA0D7D" w:rsidRPr="00BA0D7D">
        <w:rPr>
          <w:rFonts w:ascii="Times New Roman" w:hAnsi="Times New Roman"/>
          <w:sz w:val="24"/>
          <w:szCs w:val="24"/>
        </w:rPr>
        <w:t>UA-2026-08-12-002423-a</w:t>
      </w:r>
      <w:bookmarkStart w:id="0" w:name="_GoBack"/>
      <w:bookmarkEnd w:id="0"/>
    </w:p>
    <w:p w14:paraId="7C67F461" w14:textId="53A7D9A8" w:rsidR="00955877" w:rsidRPr="001267B4" w:rsidRDefault="00955877" w:rsidP="001429F8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BA0D7D">
        <w:rPr>
          <w:rFonts w:ascii="Times New Roman" w:hAnsi="Times New Roman"/>
          <w:sz w:val="24"/>
          <w:szCs w:val="24"/>
          <w:lang w:val="ru-RU"/>
        </w:rPr>
        <w:t>17 820</w:t>
      </w:r>
      <w:r w:rsidR="007904B0">
        <w:rPr>
          <w:rFonts w:ascii="Times New Roman" w:hAnsi="Times New Roman"/>
          <w:sz w:val="24"/>
          <w:szCs w:val="24"/>
          <w:lang w:val="ru-RU"/>
        </w:rPr>
        <w:t>,00</w:t>
      </w:r>
      <w:r w:rsidR="001429F8" w:rsidRPr="001429F8">
        <w:rPr>
          <w:rFonts w:ascii="Times New Roman" w:hAnsi="Times New Roman"/>
          <w:sz w:val="24"/>
          <w:szCs w:val="24"/>
          <w:lang w:val="ru-RU"/>
        </w:rPr>
        <w:t xml:space="preserve"> грн</w:t>
      </w:r>
      <w:r w:rsidR="001429F8">
        <w:rPr>
          <w:rFonts w:ascii="Times New Roman" w:hAnsi="Times New Roman"/>
          <w:sz w:val="24"/>
          <w:szCs w:val="24"/>
          <w:lang w:val="ru-RU"/>
        </w:rPr>
        <w:t>.</w:t>
      </w:r>
      <w:r w:rsidR="007904B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29F8" w:rsidRPr="001429F8">
        <w:rPr>
          <w:rFonts w:ascii="Times New Roman" w:hAnsi="Times New Roman"/>
          <w:sz w:val="24"/>
          <w:szCs w:val="24"/>
          <w:lang w:val="ru-RU"/>
        </w:rPr>
        <w:t>з ПДВ</w:t>
      </w:r>
    </w:p>
    <w:p w14:paraId="1A415969" w14:textId="18727460" w:rsidR="00955877" w:rsidRDefault="00955877" w:rsidP="0095587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визначений відповідно до </w:t>
      </w:r>
      <w:r w:rsidR="00C116C5">
        <w:rPr>
          <w:rFonts w:ascii="Times New Roman" w:eastAsia="Times New Roman" w:hAnsi="Times New Roman"/>
          <w:iCs/>
          <w:spacing w:val="-1"/>
          <w:sz w:val="24"/>
          <w:szCs w:val="24"/>
        </w:rPr>
        <w:t>планового розрахунку на КЕКВ 223</w:t>
      </w:r>
      <w:r w:rsidR="00C92D42">
        <w:rPr>
          <w:rFonts w:ascii="Times New Roman" w:eastAsia="Times New Roman" w:hAnsi="Times New Roman"/>
          <w:iCs/>
          <w:spacing w:val="-1"/>
          <w:sz w:val="24"/>
          <w:szCs w:val="24"/>
        </w:rPr>
        <w:t>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1992FF94" w14:textId="77777777" w:rsidR="00C92D42" w:rsidRPr="00C92D42" w:rsidRDefault="00A93C06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955877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95587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92D42" w:rsidRPr="00C92D42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="00C92D42" w:rsidRPr="00C92D42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="00C92D42" w:rsidRPr="00C92D42">
        <w:rPr>
          <w:rFonts w:ascii="Times New Roman" w:eastAsia="Times New Roman" w:hAnsi="Times New Roman"/>
          <w:sz w:val="24"/>
          <w:szCs w:val="24"/>
        </w:rPr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закупівлі). </w:t>
      </w:r>
    </w:p>
    <w:p w14:paraId="3763922E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 xml:space="preserve">Обґрунтування обсягів закупівлі: </w:t>
      </w:r>
      <w:r w:rsidRPr="00C92D42">
        <w:rPr>
          <w:rFonts w:ascii="Times New Roman" w:eastAsia="Times New Roman" w:hAnsi="Times New Roman"/>
          <w:sz w:val="24"/>
          <w:szCs w:val="24"/>
        </w:rPr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C92D42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C92D42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01EBB825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4B041737" w14:textId="77777777" w:rsidR="00C92D42" w:rsidRPr="00C92D42" w:rsidRDefault="00C92D42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(ДСТУ).</w:t>
      </w:r>
    </w:p>
    <w:p w14:paraId="5CD7FD59" w14:textId="08860C50" w:rsidR="001267B4" w:rsidRPr="00C92D42" w:rsidRDefault="001267B4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1267B4" w:rsidRPr="00C92D42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3A3746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b/>
        <w:i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b/>
        <w:i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b/>
        <w:i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b/>
        <w:i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b/>
        <w:i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b/>
        <w:i w:val="0"/>
        <w:strike w:val="0"/>
        <w:dstrike w:val="0"/>
        <w:u w:val="none"/>
        <w:effect w:val="none"/>
      </w:rPr>
    </w:lvl>
  </w:abstractNum>
  <w:abstractNum w:abstractNumId="2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4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31258"/>
    <w:rsid w:val="00073B69"/>
    <w:rsid w:val="000969E7"/>
    <w:rsid w:val="000C225D"/>
    <w:rsid w:val="000D33CD"/>
    <w:rsid w:val="00111062"/>
    <w:rsid w:val="00122816"/>
    <w:rsid w:val="001267B4"/>
    <w:rsid w:val="001429F8"/>
    <w:rsid w:val="001E1161"/>
    <w:rsid w:val="001F7744"/>
    <w:rsid w:val="002006F9"/>
    <w:rsid w:val="00250B75"/>
    <w:rsid w:val="00291C28"/>
    <w:rsid w:val="0029457C"/>
    <w:rsid w:val="002D25AF"/>
    <w:rsid w:val="00301121"/>
    <w:rsid w:val="003B0F34"/>
    <w:rsid w:val="003E3F76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04B0"/>
    <w:rsid w:val="007973BB"/>
    <w:rsid w:val="007A4982"/>
    <w:rsid w:val="007B07FE"/>
    <w:rsid w:val="007E4DBF"/>
    <w:rsid w:val="00840060"/>
    <w:rsid w:val="008541BF"/>
    <w:rsid w:val="008E02FC"/>
    <w:rsid w:val="008E2E6D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93C06"/>
    <w:rsid w:val="00B023C1"/>
    <w:rsid w:val="00B717FE"/>
    <w:rsid w:val="00BA0D7D"/>
    <w:rsid w:val="00C116C5"/>
    <w:rsid w:val="00C92D42"/>
    <w:rsid w:val="00D058A1"/>
    <w:rsid w:val="00D22CDD"/>
    <w:rsid w:val="00D370F5"/>
    <w:rsid w:val="00D37701"/>
    <w:rsid w:val="00D42C18"/>
    <w:rsid w:val="00DB1D44"/>
    <w:rsid w:val="00DD3FDD"/>
    <w:rsid w:val="00DD79E3"/>
    <w:rsid w:val="00E23B01"/>
    <w:rsid w:val="00EA00DB"/>
    <w:rsid w:val="00ED3DD5"/>
    <w:rsid w:val="00F55867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1904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2</cp:revision>
  <cp:lastPrinted>2025-07-07T11:57:00Z</cp:lastPrinted>
  <dcterms:created xsi:type="dcterms:W3CDTF">2026-08-12T09:24:00Z</dcterms:created>
  <dcterms:modified xsi:type="dcterms:W3CDTF">2026-08-12T09:24:00Z</dcterms:modified>
</cp:coreProperties>
</file>